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225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№18810586260518053109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№18810586260518053109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четырех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14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172</w:t>
      </w:r>
      <w:r>
        <w:rPr>
          <w:rFonts w:ascii="Times New Roman" w:eastAsia="Times New Roman" w:hAnsi="Times New Roman" w:cs="Times New Roman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О.П. Куликова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0412365400665017222620131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